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4873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348,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348,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405-ПП/4873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16:06:51.687;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16:06:51.687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